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BF1E5" w14:textId="2A9CC286" w:rsidR="00191FB7" w:rsidRPr="00191FB7" w:rsidRDefault="00191FB7" w:rsidP="00191FB7">
      <w:pPr>
        <w:pStyle w:val="berschrift1"/>
        <w:jc w:val="left"/>
        <w:rPr>
          <w:rFonts w:ascii="Calibri" w:hAnsi="Calibri" w:cs="Calibri"/>
          <w:i/>
        </w:rPr>
      </w:pPr>
      <w:r w:rsidRPr="00C7103F">
        <w:rPr>
          <w:rFonts w:ascii="Calibri" w:hAnsi="Calibri" w:cs="Calibri"/>
          <w:i/>
        </w:rPr>
        <w:t>ERASMUS - Programmjahr 20</w:t>
      </w:r>
      <w:r>
        <w:rPr>
          <w:rFonts w:ascii="Calibri" w:hAnsi="Calibri" w:cs="Calibri"/>
          <w:i/>
        </w:rPr>
        <w:t>2</w:t>
      </w:r>
      <w:r w:rsidR="008F7B01">
        <w:rPr>
          <w:rFonts w:ascii="Calibri" w:hAnsi="Calibri" w:cs="Calibri"/>
          <w:i/>
        </w:rPr>
        <w:t>4</w:t>
      </w:r>
      <w:r>
        <w:rPr>
          <w:rFonts w:ascii="Calibri" w:hAnsi="Calibri" w:cs="Calibri"/>
          <w:i/>
        </w:rPr>
        <w:t>/202</w:t>
      </w:r>
      <w:r w:rsidR="008F7B01">
        <w:rPr>
          <w:rFonts w:ascii="Calibri" w:hAnsi="Calibri" w:cs="Calibri"/>
          <w:i/>
        </w:rPr>
        <w:t>5</w:t>
      </w:r>
      <w:r w:rsidRPr="00C7103F">
        <w:rPr>
          <w:rFonts w:ascii="Calibri" w:hAnsi="Calibri" w:cs="Calibri"/>
          <w:i/>
        </w:rPr>
        <w:t xml:space="preserve"> – </w:t>
      </w:r>
      <w:r>
        <w:rPr>
          <w:rFonts w:ascii="Calibri" w:hAnsi="Calibri" w:cs="Calibri"/>
          <w:i/>
        </w:rPr>
        <w:t>Bewerbungsbogen</w:t>
      </w:r>
    </w:p>
    <w:p w14:paraId="53EBEA75" w14:textId="032DE1F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DF6F" wp14:editId="75D4E3A3">
                <wp:simplePos x="0" y="0"/>
                <wp:positionH relativeFrom="column">
                  <wp:posOffset>4752340</wp:posOffset>
                </wp:positionH>
                <wp:positionV relativeFrom="paragraph">
                  <wp:posOffset>100965</wp:posOffset>
                </wp:positionV>
                <wp:extent cx="1205865" cy="1492885"/>
                <wp:effectExtent l="13335" t="8890" r="9525" b="12700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01A1" w14:textId="77777777" w:rsidR="00191FB7" w:rsidRDefault="00191FB7" w:rsidP="00191FB7"/>
                          <w:p w14:paraId="6814501E" w14:textId="77777777" w:rsidR="00191FB7" w:rsidRDefault="00191FB7" w:rsidP="00191FB7"/>
                          <w:p w14:paraId="0ED6C27E" w14:textId="2547B2E3" w:rsidR="00191FB7" w:rsidRDefault="00191FB7" w:rsidP="00191FB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C1E7E">
                              <w:rPr>
                                <w:sz w:val="28"/>
                                <w:szCs w:val="28"/>
                              </w:rPr>
                              <w:t xml:space="preserve">Foto </w:t>
                            </w:r>
                          </w:p>
                          <w:p w14:paraId="4AA675B9" w14:textId="0FF4B03B" w:rsidR="008F7B01" w:rsidRPr="009C1E7E" w:rsidRDefault="008F7B01" w:rsidP="008F7B0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DF6F" id="Rechteck 7" o:spid="_x0000_s1026" style="position:absolute;margin-left:374.2pt;margin-top:7.95pt;width:94.95pt;height:1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">
                <v:textbox>
                  <w:txbxContent>
                    <w:p w14:paraId="21FA01A1" w14:textId="77777777" w:rsidR="00191FB7" w:rsidRDefault="00191FB7" w:rsidP="00191FB7"/>
                    <w:p w14:paraId="6814501E" w14:textId="77777777" w:rsidR="00191FB7" w:rsidRDefault="00191FB7" w:rsidP="00191FB7"/>
                    <w:p w14:paraId="0ED6C27E" w14:textId="2547B2E3" w:rsidR="00191FB7" w:rsidRDefault="00191FB7" w:rsidP="00191FB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9C1E7E">
                        <w:rPr>
                          <w:sz w:val="28"/>
                          <w:szCs w:val="28"/>
                        </w:rPr>
                        <w:t xml:space="preserve">Foto </w:t>
                      </w:r>
                    </w:p>
                    <w:p w14:paraId="4AA675B9" w14:textId="0FF4B03B" w:rsidR="008F7B01" w:rsidRPr="009C1E7E" w:rsidRDefault="008F7B01" w:rsidP="008F7B0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(optional)</w:t>
                      </w:r>
                    </w:p>
                  </w:txbxContent>
                </v:textbox>
              </v:rect>
            </w:pict>
          </mc:Fallback>
        </mc:AlternateContent>
      </w:r>
    </w:p>
    <w:p w14:paraId="1C8E65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...........................................................................................   </w:t>
      </w:r>
    </w:p>
    <w:p w14:paraId="1DDA539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BC4EC3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Vorname:  .....................................................................................      </w:t>
      </w:r>
    </w:p>
    <w:p w14:paraId="2CA6F49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C01187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Geburtsdatum: ..............................................................................</w:t>
      </w:r>
    </w:p>
    <w:p w14:paraId="7113A8F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A465750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Geburtsort: …………………………………………………………….</w:t>
      </w:r>
    </w:p>
    <w:p w14:paraId="17905F7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8AB5C6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Staatsangehörigkeit: ..................................................................... </w:t>
      </w:r>
    </w:p>
    <w:p w14:paraId="0104C525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0BDB3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Aktuelles Studiensemester zum Zeitpunkt der Bewerbung</w:t>
      </w:r>
    </w:p>
    <w:p w14:paraId="74E64883" w14:textId="01F2FB74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laut Stud</w:t>
      </w:r>
      <w:r w:rsidR="008F7B01">
        <w:rPr>
          <w:rFonts w:ascii="Calibri" w:hAnsi="Calibri" w:cs="Calibri"/>
          <w:sz w:val="24"/>
        </w:rPr>
        <w:t>ierend</w:t>
      </w:r>
      <w:r w:rsidRPr="00C7103F">
        <w:rPr>
          <w:rFonts w:ascii="Calibri" w:hAnsi="Calibri" w:cs="Calibri"/>
          <w:sz w:val="24"/>
        </w:rPr>
        <w:t>enausweis:</w:t>
      </w:r>
      <w:r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 .....................</w:t>
      </w:r>
    </w:p>
    <w:p w14:paraId="18EBEA2E" w14:textId="2D839385" w:rsidR="009D09D4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BBF209F" w14:textId="0132B8FD" w:rsidR="009D09D4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Studiengang</w:t>
      </w:r>
    </w:p>
    <w:p w14:paraId="11EF680D" w14:textId="3EE6CA87" w:rsidR="009D09D4" w:rsidRPr="00C7103F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>
        <w:rPr>
          <w:rFonts w:ascii="Calibri" w:hAnsi="Calibri" w:cs="Calibri"/>
          <w:sz w:val="24"/>
          <w:szCs w:val="24"/>
        </w:rPr>
        <w:t>Medizin Erlangen</w:t>
      </w:r>
      <w:r w:rsidRPr="00C7103F">
        <w:rPr>
          <w:rFonts w:ascii="Calibri" w:hAnsi="Calibri" w:cs="Calibri"/>
          <w:sz w:val="24"/>
        </w:rPr>
        <w:tab/>
        <w:t xml:space="preserve"> </w:t>
      </w:r>
      <w:r>
        <w:rPr>
          <w:rFonts w:ascii="Calibri" w:hAnsi="Calibri" w:cs="Calibri"/>
          <w:sz w:val="28"/>
        </w:rPr>
        <w:t xml:space="preserve">□ </w:t>
      </w:r>
      <w:r>
        <w:rPr>
          <w:rFonts w:ascii="Calibri" w:hAnsi="Calibri" w:cs="Calibri"/>
          <w:sz w:val="24"/>
        </w:rPr>
        <w:t>Medizin Erlangen/Bayreuth</w:t>
      </w:r>
    </w:p>
    <w:p w14:paraId="4178CC6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2456DF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Wann haben Sie den ersten Abschnitt der Ärztlichen Prüfung bestanden (oder werden ihn voraussichtlich bestehen)? </w:t>
      </w:r>
      <w:r w:rsidRPr="007B5DB6">
        <w:rPr>
          <w:rFonts w:ascii="Calibri" w:hAnsi="Calibri" w:cs="Calibri"/>
          <w:i/>
          <w:sz w:val="24"/>
          <w:szCs w:val="24"/>
        </w:rPr>
        <w:t>(Bitte Zeugniskopie</w:t>
      </w:r>
      <w:r>
        <w:rPr>
          <w:rFonts w:ascii="Calibri" w:hAnsi="Calibri" w:cs="Calibri"/>
          <w:i/>
          <w:sz w:val="24"/>
          <w:szCs w:val="24"/>
        </w:rPr>
        <w:t>n beilegen</w:t>
      </w:r>
      <w:r w:rsidRPr="007B5DB6">
        <w:rPr>
          <w:rFonts w:ascii="Calibri" w:hAnsi="Calibri" w:cs="Calibri"/>
          <w:i/>
          <w:sz w:val="24"/>
          <w:szCs w:val="24"/>
        </w:rPr>
        <w:t>)</w:t>
      </w:r>
    </w:p>
    <w:p w14:paraId="4C99916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A6CC88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......................................... </w:t>
      </w:r>
    </w:p>
    <w:p w14:paraId="7A54E8C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Monat / Jahr                                           </w:t>
      </w:r>
    </w:p>
    <w:p w14:paraId="267249E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989B3E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bewerbe mich für einen Platz an der folgenden Partneruniversität:  </w:t>
      </w:r>
      <w:r>
        <w:rPr>
          <w:rFonts w:ascii="Calibri" w:hAnsi="Calibri" w:cs="Calibri"/>
          <w:b/>
          <w:sz w:val="24"/>
        </w:rPr>
        <w:t>________________</w:t>
      </w:r>
    </w:p>
    <w:p w14:paraId="02C86DD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7"/>
      </w:tblGrid>
      <w:tr w:rsidR="00191FB7" w:rsidRPr="00C7103F" w14:paraId="13CA1DC9" w14:textId="77777777" w:rsidTr="0069593C">
        <w:trPr>
          <w:trHeight w:val="724"/>
        </w:trPr>
        <w:tc>
          <w:tcPr>
            <w:tcW w:w="9247" w:type="dxa"/>
            <w:shd w:val="clear" w:color="auto" w:fill="auto"/>
          </w:tcPr>
          <w:p w14:paraId="5E2B2D78" w14:textId="2D007D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AF591A" wp14:editId="700225F1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44450</wp:posOffset>
                      </wp:positionV>
                      <wp:extent cx="3337560" cy="1485900"/>
                      <wp:effectExtent l="0" t="0" r="0" b="0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756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BCFA3" w14:textId="77777777" w:rsid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*ACHTUNG: Sie können sich nu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r für ein Land bewerben. </w:t>
                                  </w:r>
                                </w:p>
                                <w:p w14:paraId="0615720C" w14:textId="25E22434" w:rsidR="00191FB7" w:rsidRP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Sollten in einem Land mehrere Partneruniversitäten vorhanden sein, können Sie eine Prioritätenliste erstellen. Das ist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im aktuellen Programmjahr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für Frankreich, Spanien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>, Italien, Polen</w:t>
                                  </w:r>
                                  <w:r w:rsidR="008F7B01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, 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die Türkei </w:t>
                                  </w:r>
                                  <w:r w:rsidR="008F7B01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und Rumänien 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möglich.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F591A" id="Rechteck 5" o:spid="_x0000_s1027" style="position:absolute;margin-left:193.45pt;margin-top:3.5pt;width:262.8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" stroked="f">
                      <v:textbox>
                        <w:txbxContent>
                          <w:p w14:paraId="79BBCFA3" w14:textId="77777777" w:rsid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*ACHTUNG: Sie können sich nu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r für ein Land bewerben. </w:t>
                            </w:r>
                          </w:p>
                          <w:p w14:paraId="0615720C" w14:textId="25E22434" w:rsidR="00191FB7" w:rsidRP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Sollten in einem Land mehrere Partneruniversitäten vorhanden sein, können Sie eine Prioritätenliste erstellen. Das ist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 im aktuellen Programmjahr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 für Frankreich, Spanien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, Italien, Polen</w:t>
                            </w:r>
                            <w:r w:rsidR="008F7B01">
                              <w:rPr>
                                <w:rFonts w:ascii="Calibri" w:hAnsi="Calibri" w:cs="Calibri"/>
                                <w:i/>
                              </w:rPr>
                              <w:t xml:space="preserve">, 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die Türkei </w:t>
                            </w:r>
                            <w:r w:rsidR="008F7B01">
                              <w:rPr>
                                <w:rFonts w:ascii="Calibri" w:hAnsi="Calibri" w:cs="Calibri"/>
                                <w:i/>
                              </w:rPr>
                              <w:t xml:space="preserve">und Rumänien 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möglich.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3C136B" w14:textId="00E297E7" w:rsidR="00191FB7" w:rsidRPr="00740FA1" w:rsidRDefault="00191FB7" w:rsidP="00191FB7">
            <w:pPr>
              <w:spacing w:after="0" w:line="360" w:lineRule="auto"/>
              <w:rPr>
                <w:rFonts w:ascii="Calibri" w:hAnsi="Calibri" w:cs="Calibri"/>
                <w:b/>
                <w:sz w:val="24"/>
                <w:u w:val="single"/>
              </w:rPr>
            </w:pPr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*</w:t>
            </w:r>
            <w:proofErr w:type="gramStart"/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Land:_</w:t>
            </w:r>
            <w:proofErr w:type="gramEnd"/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______________</w:t>
            </w:r>
          </w:p>
          <w:p w14:paraId="34C1DBD8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1. _________________ </w:t>
            </w:r>
          </w:p>
          <w:p w14:paraId="0C1BBD92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2.__________________       </w:t>
            </w:r>
          </w:p>
          <w:p w14:paraId="1F444430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3. __________________                 </w:t>
            </w:r>
          </w:p>
          <w:p w14:paraId="18F8971E" w14:textId="77777777" w:rsidR="00191FB7" w:rsidRPr="00971C55" w:rsidRDefault="00191FB7" w:rsidP="00191FB7">
            <w:pPr>
              <w:spacing w:after="0" w:line="360" w:lineRule="auto"/>
              <w:rPr>
                <w:rFonts w:ascii="Calibri" w:hAnsi="Calibri" w:cs="Calibri"/>
                <w:i/>
              </w:rPr>
            </w:pPr>
          </w:p>
        </w:tc>
      </w:tr>
    </w:tbl>
    <w:p w14:paraId="4BE57139" w14:textId="36F4856B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5DAF34AF" w14:textId="2584FD1C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9EEE559" w14:textId="5CE180CA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5216B028" w14:textId="4B70C22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6BFB1AE1" w14:textId="271FCC3E" w:rsidR="00191FB7" w:rsidRPr="00191FB7" w:rsidRDefault="00191FB7" w:rsidP="00191FB7">
      <w:pPr>
        <w:pStyle w:val="berschrif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Calibri" w:hAnsi="Calibri" w:cs="Calibri"/>
          <w:b/>
        </w:rPr>
      </w:pPr>
      <w:r w:rsidRPr="00C7103F">
        <w:rPr>
          <w:rFonts w:ascii="Calibri" w:hAnsi="Calibri" w:cs="Calibri"/>
          <w:b/>
        </w:rPr>
        <w:lastRenderedPageBreak/>
        <w:t xml:space="preserve">Adresse </w:t>
      </w:r>
    </w:p>
    <w:p w14:paraId="1B4317E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</w:t>
      </w:r>
      <w:r>
        <w:rPr>
          <w:rFonts w:ascii="Calibri" w:hAnsi="Calibri" w:cs="Calibri"/>
          <w:sz w:val="24"/>
        </w:rPr>
        <w:t xml:space="preserve">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77F81389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u w:val="single"/>
        </w:rPr>
      </w:pPr>
    </w:p>
    <w:p w14:paraId="03127831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Straße: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</w:t>
      </w:r>
    </w:p>
    <w:p w14:paraId="7699A85E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         </w:t>
      </w:r>
    </w:p>
    <w:p w14:paraId="7FDD23AB" w14:textId="17900391" w:rsidR="00191FB7" w:rsidRPr="00191FB7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</w:rPr>
        <w:t xml:space="preserve">PLZ, Ort: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  </w:t>
      </w:r>
    </w:p>
    <w:p w14:paraId="61AE624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</w:p>
    <w:p w14:paraId="79FC8A04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  <w:lang w:val="fr-FR"/>
        </w:rPr>
        <w:t>Tel</w:t>
      </w:r>
      <w:proofErr w:type="gramStart"/>
      <w:r w:rsidRPr="00C7103F">
        <w:rPr>
          <w:rFonts w:ascii="Calibri" w:hAnsi="Calibri" w:cs="Calibri"/>
          <w:sz w:val="24"/>
          <w:lang w:val="fr-FR"/>
        </w:rPr>
        <w:t>.:</w:t>
      </w:r>
      <w:proofErr w:type="gramEnd"/>
      <w:r w:rsidRPr="00C7103F">
        <w:rPr>
          <w:rFonts w:ascii="Calibri" w:hAnsi="Calibri" w:cs="Calibri"/>
          <w:sz w:val="24"/>
          <w:lang w:val="fr-FR"/>
        </w:rPr>
        <w:t xml:space="preserve">       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6847A7F2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2002EFB8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proofErr w:type="gramStart"/>
      <w:r w:rsidRPr="00C7103F">
        <w:rPr>
          <w:rFonts w:ascii="Calibri" w:hAnsi="Calibri" w:cs="Calibri"/>
          <w:sz w:val="24"/>
          <w:lang w:val="fr-FR"/>
        </w:rPr>
        <w:t>Handy:</w:t>
      </w:r>
      <w:proofErr w:type="gramEnd"/>
      <w:r w:rsidRPr="00C7103F">
        <w:rPr>
          <w:rFonts w:ascii="Calibri" w:hAnsi="Calibri" w:cs="Calibri"/>
          <w:sz w:val="24"/>
          <w:lang w:val="fr-FR"/>
        </w:rPr>
        <w:t xml:space="preserve">  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2BB3228A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1240C08F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276"/>
        </w:tabs>
        <w:spacing w:after="0" w:line="360" w:lineRule="auto"/>
        <w:rPr>
          <w:rFonts w:ascii="Calibri" w:hAnsi="Calibri" w:cs="Calibri"/>
          <w:sz w:val="24"/>
          <w:lang w:val="fr-FR"/>
        </w:rPr>
      </w:pPr>
      <w:r>
        <w:rPr>
          <w:rFonts w:ascii="Calibri" w:hAnsi="Calibri" w:cs="Calibri"/>
          <w:sz w:val="24"/>
          <w:lang w:val="fr-FR"/>
        </w:rPr>
        <w:t xml:space="preserve">Email :        </w:t>
      </w:r>
      <w:r>
        <w:rPr>
          <w:rFonts w:ascii="Calibri" w:hAnsi="Calibri" w:cs="Calibri"/>
          <w:sz w:val="24"/>
          <w:lang w:val="fr-FR"/>
        </w:rPr>
        <w:tab/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5927D8CF" w14:textId="43764D03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i/>
          <w:lang w:val="fr-FR"/>
        </w:rPr>
      </w:pPr>
      <w:r w:rsidRPr="00C7103F">
        <w:rPr>
          <w:rFonts w:ascii="Calibri" w:hAnsi="Calibri" w:cs="Calibri"/>
          <w:i/>
          <w:lang w:val="fr-FR"/>
        </w:rPr>
        <w:t xml:space="preserve">Bitte </w:t>
      </w:r>
      <w:proofErr w:type="spellStart"/>
      <w:r w:rsidRPr="00C7103F">
        <w:rPr>
          <w:rFonts w:ascii="Calibri" w:hAnsi="Calibri" w:cs="Calibri"/>
          <w:i/>
          <w:lang w:val="fr-FR"/>
        </w:rPr>
        <w:t>achten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Sie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darauf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, </w:t>
      </w:r>
      <w:proofErr w:type="spellStart"/>
      <w:r w:rsidRPr="00C7103F">
        <w:rPr>
          <w:rFonts w:ascii="Calibri" w:hAnsi="Calibri" w:cs="Calibri"/>
          <w:i/>
          <w:lang w:val="fr-FR"/>
        </w:rPr>
        <w:t>Ihre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E</w:t>
      </w:r>
      <w:r>
        <w:rPr>
          <w:rFonts w:ascii="Calibri" w:hAnsi="Calibri" w:cs="Calibri"/>
          <w:i/>
          <w:lang w:val="fr-FR"/>
        </w:rPr>
        <w:t>-M</w:t>
      </w:r>
      <w:r w:rsidRPr="00C7103F">
        <w:rPr>
          <w:rFonts w:ascii="Calibri" w:hAnsi="Calibri" w:cs="Calibri"/>
          <w:i/>
          <w:lang w:val="fr-FR"/>
        </w:rPr>
        <w:t xml:space="preserve">ails </w:t>
      </w:r>
      <w:proofErr w:type="spellStart"/>
      <w:r w:rsidRPr="00C7103F">
        <w:rPr>
          <w:rFonts w:ascii="Calibri" w:hAnsi="Calibri" w:cs="Calibri"/>
          <w:i/>
          <w:lang w:val="fr-FR"/>
        </w:rPr>
        <w:t>regelmäßig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abzurufen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. </w:t>
      </w:r>
      <w:proofErr w:type="spellStart"/>
      <w:r w:rsidRPr="00C7103F">
        <w:rPr>
          <w:rFonts w:ascii="Calibri" w:hAnsi="Calibri" w:cs="Calibri"/>
          <w:i/>
          <w:lang w:val="fr-FR"/>
        </w:rPr>
        <w:t>Sie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erhalten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wi</w:t>
      </w:r>
      <w:r>
        <w:rPr>
          <w:rFonts w:ascii="Calibri" w:hAnsi="Calibri" w:cs="Calibri"/>
          <w:i/>
          <w:lang w:val="fr-FR"/>
        </w:rPr>
        <w:t>chtige</w:t>
      </w:r>
      <w:proofErr w:type="spellEnd"/>
      <w:r>
        <w:rPr>
          <w:rFonts w:ascii="Calibri" w:hAnsi="Calibri" w:cs="Calibri"/>
          <w:i/>
          <w:lang w:val="fr-FR"/>
        </w:rPr>
        <w:t xml:space="preserve"> </w:t>
      </w:r>
      <w:proofErr w:type="spellStart"/>
      <w:r>
        <w:rPr>
          <w:rFonts w:ascii="Calibri" w:hAnsi="Calibri" w:cs="Calibri"/>
          <w:i/>
          <w:lang w:val="fr-FR"/>
        </w:rPr>
        <w:t>Informationen</w:t>
      </w:r>
      <w:proofErr w:type="spellEnd"/>
      <w:r>
        <w:rPr>
          <w:rFonts w:ascii="Calibri" w:hAnsi="Calibri" w:cs="Calibri"/>
          <w:i/>
          <w:lang w:val="fr-FR"/>
        </w:rPr>
        <w:t xml:space="preserve"> </w:t>
      </w:r>
      <w:proofErr w:type="spellStart"/>
      <w:r>
        <w:rPr>
          <w:rFonts w:ascii="Calibri" w:hAnsi="Calibri" w:cs="Calibri"/>
          <w:i/>
          <w:lang w:val="fr-FR"/>
        </w:rPr>
        <w:t>zum</w:t>
      </w:r>
      <w:proofErr w:type="spellEnd"/>
      <w:r>
        <w:rPr>
          <w:rFonts w:ascii="Calibri" w:hAnsi="Calibri" w:cs="Calibri"/>
          <w:i/>
          <w:lang w:val="fr-FR"/>
        </w:rPr>
        <w:t xml:space="preserve"> ERASMUS</w:t>
      </w:r>
      <w:r w:rsidRPr="00C7103F">
        <w:rPr>
          <w:rFonts w:ascii="Calibri" w:hAnsi="Calibri" w:cs="Calibri"/>
          <w:i/>
          <w:lang w:val="fr-FR"/>
        </w:rPr>
        <w:t>-</w:t>
      </w:r>
      <w:proofErr w:type="spellStart"/>
      <w:r w:rsidRPr="00C7103F">
        <w:rPr>
          <w:rFonts w:ascii="Calibri" w:hAnsi="Calibri" w:cs="Calibri"/>
          <w:i/>
          <w:lang w:val="fr-FR"/>
        </w:rPr>
        <w:t>Programm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, die </w:t>
      </w:r>
      <w:proofErr w:type="spellStart"/>
      <w:r w:rsidRPr="00C7103F">
        <w:rPr>
          <w:rFonts w:ascii="Calibri" w:hAnsi="Calibri" w:cs="Calibri"/>
          <w:i/>
          <w:lang w:val="fr-FR"/>
        </w:rPr>
        <w:t>nicht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im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Spam-Folder </w:t>
      </w:r>
      <w:proofErr w:type="spellStart"/>
      <w:r w:rsidRPr="00C7103F">
        <w:rPr>
          <w:rFonts w:ascii="Calibri" w:hAnsi="Calibri" w:cs="Calibri"/>
          <w:i/>
          <w:lang w:val="fr-FR"/>
        </w:rPr>
        <w:t>landen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proofErr w:type="gramStart"/>
      <w:r w:rsidRPr="00C7103F">
        <w:rPr>
          <w:rFonts w:ascii="Calibri" w:hAnsi="Calibri" w:cs="Calibri"/>
          <w:i/>
          <w:lang w:val="fr-FR"/>
        </w:rPr>
        <w:t>sollten</w:t>
      </w:r>
      <w:proofErr w:type="spellEnd"/>
      <w:r w:rsidRPr="00C7103F">
        <w:rPr>
          <w:rFonts w:ascii="Calibri" w:hAnsi="Calibri" w:cs="Calibri"/>
          <w:i/>
          <w:lang w:val="fr-FR"/>
        </w:rPr>
        <w:t>!</w:t>
      </w:r>
      <w:proofErr w:type="gramEnd"/>
    </w:p>
    <w:p w14:paraId="68B55324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0F43730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Ich habe zum Zeitpunkt der Bewerbung    </w:t>
      </w:r>
    </w:p>
    <w:p w14:paraId="29A0C36A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</w:t>
      </w:r>
    </w:p>
    <w:p w14:paraId="17757441" w14:textId="3B1C144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  <w:szCs w:val="24"/>
        </w:rPr>
        <w:t>ganz gute</w:t>
      </w:r>
      <w:r w:rsidRPr="00C7103F">
        <w:rPr>
          <w:rFonts w:ascii="Calibri" w:hAnsi="Calibri" w:cs="Calibri"/>
          <w:sz w:val="24"/>
        </w:rPr>
        <w:t xml:space="preserve">    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  <w:t xml:space="preserve"> </w:t>
      </w:r>
      <w:r w:rsidR="00740FA1"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</w:rPr>
        <w:t>mittelmäßige (</w:t>
      </w:r>
      <w:proofErr w:type="gramStart"/>
      <w:r w:rsidRPr="00C7103F">
        <w:rPr>
          <w:rFonts w:ascii="Calibri" w:hAnsi="Calibri" w:cs="Calibri"/>
          <w:sz w:val="24"/>
        </w:rPr>
        <w:t xml:space="preserve">Basics)   </w:t>
      </w:r>
      <w:proofErr w:type="gramEnd"/>
      <w:r w:rsidRPr="00C7103F">
        <w:rPr>
          <w:rFonts w:ascii="Calibri" w:hAnsi="Calibri" w:cs="Calibri"/>
          <w:sz w:val="24"/>
        </w:rPr>
        <w:t xml:space="preserve">                 </w:t>
      </w:r>
      <w:r w:rsidRPr="00C7103F">
        <w:rPr>
          <w:rFonts w:ascii="Calibri" w:hAnsi="Calibri" w:cs="Calibri"/>
          <w:sz w:val="28"/>
        </w:rPr>
        <w:t>□</w:t>
      </w:r>
      <w:r w:rsidR="00740FA1"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keine                                                         </w:t>
      </w:r>
    </w:p>
    <w:p w14:paraId="0FF9A4A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79FC078" w14:textId="77777777" w:rsidR="00740FA1" w:rsidRDefault="00740FA1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772F4A20" w14:textId="6C7CB7B0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246540">
        <w:rPr>
          <w:rFonts w:ascii="Calibri" w:hAnsi="Calibri" w:cs="Calibri"/>
          <w:b/>
          <w:sz w:val="24"/>
        </w:rPr>
        <w:t>Sprachkenntnisse</w:t>
      </w:r>
      <w:r w:rsidRPr="00C7103F">
        <w:rPr>
          <w:rFonts w:ascii="Calibri" w:hAnsi="Calibri" w:cs="Calibri"/>
          <w:sz w:val="24"/>
        </w:rPr>
        <w:t xml:space="preserve"> des Gastlandes</w:t>
      </w:r>
    </w:p>
    <w:p w14:paraId="6C3BA030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</w:p>
    <w:p w14:paraId="467D474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F25242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Besuchen Sie derzeit einen Sprachkurs in der Sprache des Gastlandes?</w:t>
      </w:r>
    </w:p>
    <w:p w14:paraId="5EE9859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FB721B6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ja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nein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geplant</w:t>
      </w:r>
    </w:p>
    <w:p w14:paraId="6F9528DE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4"/>
        </w:rPr>
      </w:pPr>
    </w:p>
    <w:p w14:paraId="484DC0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9CFEEED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>Waren Sie in den letzten 4</w:t>
      </w:r>
      <w:r>
        <w:rPr>
          <w:rFonts w:ascii="Calibri" w:hAnsi="Calibri" w:cs="Calibri"/>
          <w:b/>
          <w:sz w:val="24"/>
        </w:rPr>
        <w:t xml:space="preserve"> Jahren (8</w:t>
      </w:r>
      <w:r w:rsidRPr="00246540">
        <w:rPr>
          <w:rFonts w:ascii="Calibri" w:hAnsi="Calibri" w:cs="Calibri"/>
          <w:b/>
          <w:sz w:val="24"/>
        </w:rPr>
        <w:t xml:space="preserve"> Semester) während Ihres Medizinstudiums ehrenamtlich tätig?</w:t>
      </w:r>
    </w:p>
    <w:p w14:paraId="690DE47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503B34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ja</w:t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nein</w:t>
      </w:r>
      <w:r w:rsidRPr="00696D20">
        <w:rPr>
          <w:rFonts w:ascii="Calibri" w:hAnsi="Calibri" w:cs="Calibri"/>
          <w:sz w:val="24"/>
        </w:rPr>
        <w:tab/>
      </w:r>
    </w:p>
    <w:p w14:paraId="0A018E2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47A5CA0" w14:textId="7777777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3BDD22F" w14:textId="6E5CAD89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>Wenn</w:t>
      </w:r>
      <w:r w:rsidRPr="00696D20">
        <w:rPr>
          <w:rFonts w:ascii="Calibri" w:hAnsi="Calibri" w:cs="Calibri"/>
          <w:sz w:val="24"/>
          <w:u w:val="single"/>
        </w:rPr>
        <w:t xml:space="preserve"> ja</w:t>
      </w:r>
      <w:r>
        <w:rPr>
          <w:rFonts w:ascii="Calibri" w:hAnsi="Calibri" w:cs="Calibri"/>
          <w:sz w:val="24"/>
        </w:rPr>
        <w:t>, listen Sie Ihre ehrenamtlichen Tätigkeiten auf (maximal 5):</w:t>
      </w:r>
    </w:p>
    <w:p w14:paraId="46F99CD1" w14:textId="2D36743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1……………………………………………………………………………………………………………………………………………</w:t>
      </w:r>
    </w:p>
    <w:p w14:paraId="7101E819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2……………………………………………………………………………………………………………………………………………</w:t>
      </w:r>
    </w:p>
    <w:p w14:paraId="514FDEB5" w14:textId="22168D66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3……………………………………………………………………………………………………………………………………………</w:t>
      </w:r>
    </w:p>
    <w:p w14:paraId="571808F4" w14:textId="63FB0FF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4……………………………………………………………………………………………………………………………………………</w:t>
      </w:r>
    </w:p>
    <w:p w14:paraId="501C4C43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5……………………………………………………………………………………………………………………………………………</w:t>
      </w:r>
    </w:p>
    <w:p w14:paraId="570EB0B1" w14:textId="02B1E8C8" w:rsidR="00191FB7" w:rsidRPr="00191FB7" w:rsidRDefault="00191FB7" w:rsidP="00191FB7">
      <w:pPr>
        <w:spacing w:after="0" w:line="360" w:lineRule="auto"/>
        <w:rPr>
          <w:rFonts w:ascii="Calibri" w:hAnsi="Calibri" w:cs="Calibri"/>
        </w:rPr>
      </w:pPr>
      <w:r w:rsidRPr="007B5DB6">
        <w:rPr>
          <w:rFonts w:ascii="Calibri" w:hAnsi="Calibri" w:cs="Calibri"/>
        </w:rPr>
        <w:t>(</w:t>
      </w:r>
      <w:r>
        <w:rPr>
          <w:rFonts w:ascii="Calibri" w:hAnsi="Calibri" w:cs="Calibri"/>
          <w:i/>
        </w:rPr>
        <w:t>Nachwiese ehrenamtlicher Tätigkeiten bitte beilegen</w:t>
      </w:r>
      <w:r w:rsidRPr="007B5DB6">
        <w:rPr>
          <w:rFonts w:ascii="Calibri" w:hAnsi="Calibri" w:cs="Calibri"/>
          <w:i/>
        </w:rPr>
        <w:t>)</w:t>
      </w:r>
    </w:p>
    <w:p w14:paraId="1A5305F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699D5A2E" w14:textId="08435651" w:rsidR="00191FB7" w:rsidRPr="00420BAD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420BAD">
        <w:rPr>
          <w:rFonts w:ascii="Calibri" w:hAnsi="Calibri" w:cs="Calibri"/>
          <w:b/>
          <w:sz w:val="24"/>
        </w:rPr>
        <w:t xml:space="preserve">Ich möchte </w:t>
      </w:r>
      <w:r>
        <w:rPr>
          <w:rFonts w:ascii="Calibri" w:hAnsi="Calibri" w:cs="Calibri"/>
          <w:b/>
          <w:sz w:val="24"/>
        </w:rPr>
        <w:t>mich mit folgendem</w:t>
      </w:r>
      <w:r w:rsidRPr="00420BAD">
        <w:rPr>
          <w:rFonts w:ascii="Calibri" w:hAnsi="Calibri" w:cs="Calibri"/>
          <w:b/>
          <w:sz w:val="24"/>
        </w:rPr>
        <w:t xml:space="preserve"> </w:t>
      </w:r>
      <w:proofErr w:type="spellStart"/>
      <w:r w:rsidRPr="00420BAD">
        <w:rPr>
          <w:rFonts w:ascii="Calibri" w:hAnsi="Calibri" w:cs="Calibri"/>
          <w:b/>
          <w:sz w:val="24"/>
        </w:rPr>
        <w:t>Diversity</w:t>
      </w:r>
      <w:proofErr w:type="spellEnd"/>
      <w:r w:rsidRPr="00420BAD">
        <w:rPr>
          <w:rFonts w:ascii="Calibri" w:hAnsi="Calibri" w:cs="Calibri"/>
          <w:b/>
          <w:sz w:val="24"/>
        </w:rPr>
        <w:t>-Merkmal</w:t>
      </w:r>
      <w:r>
        <w:rPr>
          <w:rFonts w:ascii="Calibri" w:hAnsi="Calibri" w:cs="Calibri"/>
          <w:b/>
          <w:sz w:val="24"/>
        </w:rPr>
        <w:t xml:space="preserve"> bewerben</w:t>
      </w:r>
      <w:r w:rsidRPr="00420BAD">
        <w:rPr>
          <w:rFonts w:ascii="Calibri" w:hAnsi="Calibri" w:cs="Calibri"/>
          <w:b/>
          <w:sz w:val="24"/>
        </w:rPr>
        <w:t>:</w:t>
      </w:r>
    </w:p>
    <w:p w14:paraId="5499756B" w14:textId="39BAB0BC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  <w:r w:rsidRPr="00420BAD">
        <w:rPr>
          <w:rFonts w:ascii="Calibri" w:hAnsi="Calibri" w:cs="Calibri"/>
          <w:i/>
        </w:rPr>
        <w:t>(Bitte den</w:t>
      </w:r>
      <w:r>
        <w:rPr>
          <w:rFonts w:ascii="Calibri" w:hAnsi="Calibri" w:cs="Calibri"/>
          <w:i/>
        </w:rPr>
        <w:t xml:space="preserve"> entsprechenden</w:t>
      </w:r>
      <w:r w:rsidRPr="00420BA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Nachw</w:t>
      </w:r>
      <w:r w:rsidR="008F7B01">
        <w:rPr>
          <w:rFonts w:ascii="Calibri" w:hAnsi="Calibri" w:cs="Calibri"/>
          <w:i/>
        </w:rPr>
        <w:t>ei</w:t>
      </w:r>
      <w:bookmarkStart w:id="0" w:name="_GoBack"/>
      <w:bookmarkEnd w:id="0"/>
      <w:r>
        <w:rPr>
          <w:rFonts w:ascii="Calibri" w:hAnsi="Calibri" w:cs="Calibri"/>
          <w:i/>
        </w:rPr>
        <w:t>s beilegen</w:t>
      </w:r>
      <w:r w:rsidRPr="007B5DB6">
        <w:rPr>
          <w:rFonts w:ascii="Calibri" w:hAnsi="Calibri" w:cs="Calibri"/>
          <w:i/>
        </w:rPr>
        <w:t>)</w:t>
      </w:r>
    </w:p>
    <w:p w14:paraId="1E3A7A7E" w14:textId="77777777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4479E77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420BAD">
        <w:rPr>
          <w:rFonts w:ascii="Calibri" w:hAnsi="Calibri" w:cs="Calibri"/>
          <w:sz w:val="24"/>
        </w:rPr>
        <w:t>psychische / physische Beeinträchtigung</w:t>
      </w:r>
    </w:p>
    <w:p w14:paraId="13B1F38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CD89BCC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chronische Krankheit</w:t>
      </w:r>
    </w:p>
    <w:p w14:paraId="0CDDB076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C7600E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Betreuung eigener minderjähriger Kinder und / oder Pflege von Angehörigen</w:t>
      </w:r>
    </w:p>
    <w:p w14:paraId="0EBCD3FA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D1CDDF5" w14:textId="3611C3B0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 w:rsidR="00740FA1">
        <w:rPr>
          <w:rFonts w:ascii="Calibri" w:hAnsi="Calibri" w:cs="Calibri"/>
          <w:sz w:val="24"/>
        </w:rPr>
        <w:t>g</w:t>
      </w:r>
      <w:r w:rsidRPr="00246540">
        <w:rPr>
          <w:rFonts w:ascii="Calibri" w:hAnsi="Calibri" w:cs="Calibri"/>
          <w:sz w:val="24"/>
        </w:rPr>
        <w:t>eflüchtete Studierende</w:t>
      </w:r>
    </w:p>
    <w:p w14:paraId="577BEC6D" w14:textId="256EDE53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953D5EB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829E524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 xml:space="preserve">Dauer des geplanten Auslandsstudiums: </w:t>
      </w:r>
    </w:p>
    <w:p w14:paraId="0A48843A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1B055900" w14:textId="50A9E457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C7103F">
        <w:rPr>
          <w:rFonts w:ascii="Calibri" w:hAnsi="Calibri" w:cs="Calibri"/>
          <w:sz w:val="24"/>
          <w:szCs w:val="24"/>
        </w:rPr>
        <w:t xml:space="preserve">ein ganzes </w:t>
      </w:r>
      <w:r>
        <w:rPr>
          <w:rFonts w:ascii="Calibri" w:hAnsi="Calibri" w:cs="Calibri"/>
          <w:sz w:val="24"/>
          <w:szCs w:val="24"/>
        </w:rPr>
        <w:t xml:space="preserve">akademisches Jahr 2023/24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 nur das WS 2023/24 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nur das</w:t>
      </w:r>
      <w:r>
        <w:rPr>
          <w:rFonts w:ascii="Calibri" w:hAnsi="Calibri" w:cs="Calibri"/>
          <w:sz w:val="24"/>
          <w:szCs w:val="24"/>
        </w:rPr>
        <w:t xml:space="preserve"> SS 2024</w:t>
      </w:r>
    </w:p>
    <w:p w14:paraId="373403C2" w14:textId="77777777" w:rsidR="00191FB7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6180EA23" w14:textId="374DDBF6" w:rsidR="00191FB7" w:rsidRPr="00246540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i/>
        </w:rPr>
        <w:t>Bitte informieren Sie sich auf der Webseite des Studiendekanats und / oder auf der Webseite der Partneruniversität ü</w:t>
      </w:r>
      <w:r>
        <w:rPr>
          <w:rFonts w:ascii="Calibri" w:hAnsi="Calibri" w:cs="Calibri"/>
          <w:i/>
        </w:rPr>
        <w:t>ber die dortigen Semesterzeiten.</w:t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  <w:t xml:space="preserve"> </w:t>
      </w:r>
    </w:p>
    <w:p w14:paraId="01F8BE94" w14:textId="77777777" w:rsid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7596F935" w14:textId="080D5168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t>Haben Sie sich schon einmal für einen Platz im Erasmus-Programm der Medizinischen Fakultät in Erlangen beworben?</w:t>
      </w:r>
    </w:p>
    <w:p w14:paraId="3BE3500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A82EED9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Ja, wann ____________</w:t>
      </w:r>
    </w:p>
    <w:p w14:paraId="2C11B26E" w14:textId="77777777" w:rsidR="00191FB7" w:rsidRPr="00C7103F" w:rsidRDefault="00191FB7" w:rsidP="00191FB7">
      <w:pPr>
        <w:pBdr>
          <w:bottom w:val="single" w:sz="12" w:space="1" w:color="auto"/>
        </w:pBd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 xml:space="preserve">□ Nein </w:t>
      </w:r>
    </w:p>
    <w:p w14:paraId="5A0397AC" w14:textId="56DE9686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34416D58" w14:textId="7777777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735964C" w14:textId="359F1B23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lastRenderedPageBreak/>
        <w:t>Wie werden Sie Ihr Auslandsstudium finanzieren?  (Mehrfachnennungen möglich)</w:t>
      </w:r>
    </w:p>
    <w:p w14:paraId="7DD3AB7C" w14:textId="0B145D6C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privat</w:t>
      </w:r>
    </w:p>
    <w:p w14:paraId="2750AB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66B7FF" w14:textId="7BE03A64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Stipendium</w:t>
      </w:r>
    </w:p>
    <w:p w14:paraId="642CF90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BAD868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>□ Auslands-Bafög</w:t>
      </w:r>
    </w:p>
    <w:p w14:paraId="5B0EE187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F426F6F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D487D14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B01CEC1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4EED4E1" w14:textId="3307BD9C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Wenn Sie von einer Stiftung o.ä. ein Stipendium / eine finanzielle Förderung des Auslandsaufenthaltes erhalten, dann müssen Sie das dem Referat für Internationale Angelegenheiten </w:t>
      </w:r>
      <w:r>
        <w:rPr>
          <w:rFonts w:ascii="Calibri" w:hAnsi="Calibri" w:cs="Calibri"/>
          <w:sz w:val="24"/>
        </w:rPr>
        <w:t xml:space="preserve">der FAU </w:t>
      </w:r>
      <w:r w:rsidRPr="00C7103F">
        <w:rPr>
          <w:rFonts w:ascii="Calibri" w:hAnsi="Calibri" w:cs="Calibri"/>
          <w:sz w:val="24"/>
        </w:rPr>
        <w:t xml:space="preserve">mitteilen. </w:t>
      </w:r>
    </w:p>
    <w:p w14:paraId="2EA96580" w14:textId="69576E38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2E9BCF3" w14:textId="2F972422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  <w:szCs w:val="24"/>
        </w:rPr>
        <w:t>□ I</w:t>
      </w:r>
      <w:r w:rsidRPr="00C7103F">
        <w:rPr>
          <w:rFonts w:ascii="Calibri" w:hAnsi="Calibri" w:cs="Calibri"/>
          <w:sz w:val="24"/>
        </w:rPr>
        <w:t xml:space="preserve">ch </w:t>
      </w:r>
      <w:r>
        <w:rPr>
          <w:rFonts w:ascii="Calibri" w:hAnsi="Calibri" w:cs="Calibri"/>
          <w:sz w:val="24"/>
        </w:rPr>
        <w:t>habe bereits</w:t>
      </w:r>
      <w:r w:rsidRPr="00C7103F">
        <w:rPr>
          <w:rFonts w:ascii="Calibri" w:hAnsi="Calibri" w:cs="Calibri"/>
          <w:sz w:val="24"/>
        </w:rPr>
        <w:t xml:space="preserve"> jetzt die Zusage für ein Stipendium von der folgenden Stiftung /</w:t>
      </w:r>
    </w:p>
    <w:p w14:paraId="04213CF8" w14:textId="6247B2D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Einrichtung: </w:t>
      </w:r>
    </w:p>
    <w:p w14:paraId="6F580D5D" w14:textId="1EB72796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</w:t>
      </w:r>
      <w:r>
        <w:rPr>
          <w:rFonts w:ascii="Calibri" w:hAnsi="Calibri" w:cs="Calibri"/>
          <w:sz w:val="24"/>
        </w:rPr>
        <w:t>...............................</w:t>
      </w:r>
    </w:p>
    <w:p w14:paraId="200591C3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Ich werde mich voraussichtlich bei der folgenden Stiftung / Einrichtung für ein</w:t>
      </w:r>
    </w:p>
    <w:p w14:paraId="248AAA49" w14:textId="4B54B43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 xml:space="preserve">   Stipendium bewerben</w:t>
      </w:r>
    </w:p>
    <w:p w14:paraId="76B37B92" w14:textId="77777777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..............................................................................................................</w:t>
      </w:r>
    </w:p>
    <w:p w14:paraId="0A6A6BB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So</w:t>
      </w:r>
      <w:r>
        <w:rPr>
          <w:rFonts w:ascii="Calibri" w:hAnsi="Calibri" w:cs="Calibri"/>
          <w:b/>
          <w:sz w:val="24"/>
        </w:rPr>
        <w:t>llten Sie einen Platz im ERASMUS</w:t>
      </w:r>
      <w:r w:rsidRPr="00C7103F">
        <w:rPr>
          <w:rFonts w:ascii="Calibri" w:hAnsi="Calibri" w:cs="Calibri"/>
          <w:b/>
          <w:sz w:val="24"/>
        </w:rPr>
        <w:t>-Studienprogramm der Medizinischen Fakultät erhalten, dann sind Sie verpflichtet, dem Studiendekanat sofort und unverzüglich mitzuteilen, falls Sie diesen Platz nicht antreten möchten.</w:t>
      </w:r>
    </w:p>
    <w:p w14:paraId="2FB34AEF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0C4E8B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7103F">
        <w:rPr>
          <w:rFonts w:ascii="Calibri" w:hAnsi="Calibri" w:cs="Calibri"/>
          <w:b/>
          <w:sz w:val="24"/>
          <w:szCs w:val="24"/>
        </w:rPr>
        <w:t xml:space="preserve">Bestätigen Sie bitte hier mit Unterschrift, dass Sie diese Verpflichtung zur Kenntnis genommen haben: </w:t>
      </w:r>
    </w:p>
    <w:p w14:paraId="4C104BFD" w14:textId="4D0C9A91" w:rsidR="00191FB7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77927F18" w14:textId="77777777" w:rsidR="009D09D4" w:rsidRPr="00C7103F" w:rsidRDefault="009D09D4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284017E1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Ort, Datum .........................................       </w:t>
      </w:r>
      <w:proofErr w:type="gramStart"/>
      <w:r w:rsidRPr="00C7103F">
        <w:rPr>
          <w:rFonts w:ascii="Calibri" w:hAnsi="Calibri" w:cs="Calibri"/>
          <w:b/>
          <w:sz w:val="24"/>
        </w:rPr>
        <w:t>Unterschrift  ........................................</w:t>
      </w:r>
      <w:proofErr w:type="gramEnd"/>
    </w:p>
    <w:p w14:paraId="78EF1ACA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42DF0BA8" w14:textId="42FBAC22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versichere die Richtigkeit meiner Angaben.  </w:t>
      </w:r>
    </w:p>
    <w:p w14:paraId="01CEF41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B77CC55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5F5677D" w14:textId="68211E7B" w:rsidR="00395F23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Ort, Datum .........................................       </w:t>
      </w:r>
      <w:proofErr w:type="gramStart"/>
      <w:r w:rsidRPr="00C7103F">
        <w:rPr>
          <w:rFonts w:ascii="Calibri" w:hAnsi="Calibri" w:cs="Calibri"/>
          <w:b/>
          <w:sz w:val="24"/>
        </w:rPr>
        <w:t>Unterschrift  .........</w:t>
      </w:r>
      <w:r>
        <w:rPr>
          <w:rFonts w:ascii="Calibri" w:hAnsi="Calibri" w:cs="Calibri"/>
          <w:b/>
          <w:sz w:val="24"/>
        </w:rPr>
        <w:t>...............................</w:t>
      </w:r>
      <w:proofErr w:type="gramEnd"/>
    </w:p>
    <w:sectPr w:rsidR="00395F23" w:rsidRPr="00191FB7" w:rsidSect="00ED16F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3260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B6549" w14:textId="77777777" w:rsidR="0073399B" w:rsidRDefault="0073399B" w:rsidP="003B726A">
      <w:pPr>
        <w:spacing w:after="0" w:line="240" w:lineRule="auto"/>
      </w:pPr>
      <w:r>
        <w:separator/>
      </w:r>
    </w:p>
  </w:endnote>
  <w:endnote w:type="continuationSeparator" w:id="0">
    <w:p w14:paraId="79B9DE61" w14:textId="77777777" w:rsidR="0073399B" w:rsidRDefault="0073399B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2E572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392400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84F02" w14:textId="6DBDEF2B" w:rsidR="00876AD7" w:rsidRPr="00631510" w:rsidRDefault="00631510" w:rsidP="00876AD7">
    <w:pPr>
      <w:pStyle w:val="Fuzeile"/>
      <w:ind w:right="360"/>
      <w:rPr>
        <w:sz w:val="16"/>
        <w:szCs w:val="16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631510">
      <w:rPr>
        <w:sz w:val="16"/>
        <w:szCs w:val="16"/>
      </w:rPr>
      <w:t xml:space="preserve">Seite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>PAGE   \* MERGEFORMAT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  <w:r w:rsidRPr="00631510">
      <w:rPr>
        <w:sz w:val="16"/>
        <w:szCs w:val="16"/>
      </w:rPr>
      <w:t xml:space="preserve"> von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 xml:space="preserve"> NUMPAGES   \* MERGEFORMAT 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3BEE6" w14:textId="77777777" w:rsidR="00C83F2A" w:rsidRDefault="00C83F2A" w:rsidP="00876AD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49139" w14:textId="77777777" w:rsidR="0073399B" w:rsidRDefault="0073399B" w:rsidP="003B726A">
      <w:pPr>
        <w:spacing w:after="0" w:line="240" w:lineRule="auto"/>
      </w:pPr>
      <w:r>
        <w:separator/>
      </w:r>
    </w:p>
  </w:footnote>
  <w:footnote w:type="continuationSeparator" w:id="0">
    <w:p w14:paraId="037E8254" w14:textId="77777777" w:rsidR="0073399B" w:rsidRDefault="0073399B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ABCB0" w14:textId="0434379F" w:rsidR="008F0CDE" w:rsidRDefault="00B86C79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inline distT="0" distB="0" distL="0" distR="0" wp14:anchorId="624678B8" wp14:editId="370495F2">
          <wp:extent cx="2076132" cy="588010"/>
          <wp:effectExtent l="0" t="0" r="635" b="2540"/>
          <wp:docPr id="4" name="Grafik 4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50A8C3D0" wp14:editId="169599A6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751D9D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 w:rsidR="00ED16F9">
      <w:rPr>
        <w:noProof/>
        <w:lang w:eastAsia="de-DE"/>
      </w:rPr>
      <w:drawing>
        <wp:inline distT="0" distB="0" distL="0" distR="0" wp14:anchorId="39DBEE3F" wp14:editId="0E48EF7D">
          <wp:extent cx="1440000" cy="571515"/>
          <wp:effectExtent l="0" t="0" r="8255" b="0"/>
          <wp:docPr id="20" name="Grafik 20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59E81" w14:textId="79DC4D4B" w:rsidR="008F0CDE" w:rsidRDefault="00B86C79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inline distT="0" distB="0" distL="0" distR="0" wp14:anchorId="2749491E" wp14:editId="02880AB7">
          <wp:extent cx="2076132" cy="588010"/>
          <wp:effectExtent l="0" t="0" r="635" b="2540"/>
          <wp:docPr id="3" name="Grafik 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63803">
      <w:tab/>
    </w:r>
    <w:r w:rsidR="00063803">
      <w:tab/>
    </w:r>
    <w:r w:rsidR="00063803">
      <w:rPr>
        <w:noProof/>
        <w:lang w:eastAsia="de-DE"/>
      </w:rPr>
      <w:drawing>
        <wp:inline distT="0" distB="0" distL="0" distR="0" wp14:anchorId="4BF6A209" wp14:editId="033F6C24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0D752C68" wp14:editId="733B15B9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D83AB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" o:allowincell="f" o:allowoverlap="f" strokeweight=".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7C93DC6"/>
    <w:multiLevelType w:val="hybridMultilevel"/>
    <w:tmpl w:val="F26004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DB7"/>
    <w:rsid w:val="00036A2D"/>
    <w:rsid w:val="00043BB5"/>
    <w:rsid w:val="00044A9D"/>
    <w:rsid w:val="000454A0"/>
    <w:rsid w:val="000463B9"/>
    <w:rsid w:val="00063803"/>
    <w:rsid w:val="00090F48"/>
    <w:rsid w:val="0009427C"/>
    <w:rsid w:val="000A1A2E"/>
    <w:rsid w:val="000A66BF"/>
    <w:rsid w:val="000C1C3E"/>
    <w:rsid w:val="000C2A75"/>
    <w:rsid w:val="000E0062"/>
    <w:rsid w:val="000E339F"/>
    <w:rsid w:val="00113792"/>
    <w:rsid w:val="00117F1E"/>
    <w:rsid w:val="0013082C"/>
    <w:rsid w:val="00145E39"/>
    <w:rsid w:val="00170C5F"/>
    <w:rsid w:val="00191FB7"/>
    <w:rsid w:val="0019482D"/>
    <w:rsid w:val="001A5641"/>
    <w:rsid w:val="001C0114"/>
    <w:rsid w:val="001E2BC8"/>
    <w:rsid w:val="00216730"/>
    <w:rsid w:val="0022223D"/>
    <w:rsid w:val="00223E90"/>
    <w:rsid w:val="002476F7"/>
    <w:rsid w:val="00256493"/>
    <w:rsid w:val="0026527B"/>
    <w:rsid w:val="0027224B"/>
    <w:rsid w:val="0028553A"/>
    <w:rsid w:val="002A5057"/>
    <w:rsid w:val="002C4646"/>
    <w:rsid w:val="002C4796"/>
    <w:rsid w:val="002D2AB5"/>
    <w:rsid w:val="002D31B5"/>
    <w:rsid w:val="002D3E6D"/>
    <w:rsid w:val="002E1CA7"/>
    <w:rsid w:val="002E2C3B"/>
    <w:rsid w:val="002E6255"/>
    <w:rsid w:val="002E67E1"/>
    <w:rsid w:val="002E7686"/>
    <w:rsid w:val="0031183F"/>
    <w:rsid w:val="00317F69"/>
    <w:rsid w:val="00325E7C"/>
    <w:rsid w:val="00330BA0"/>
    <w:rsid w:val="00333D9B"/>
    <w:rsid w:val="00342188"/>
    <w:rsid w:val="003611E1"/>
    <w:rsid w:val="003664F3"/>
    <w:rsid w:val="00373B33"/>
    <w:rsid w:val="00390DB7"/>
    <w:rsid w:val="00395F23"/>
    <w:rsid w:val="003A12A8"/>
    <w:rsid w:val="003B0D27"/>
    <w:rsid w:val="003B0E21"/>
    <w:rsid w:val="003B5F76"/>
    <w:rsid w:val="003B726A"/>
    <w:rsid w:val="003F4C9D"/>
    <w:rsid w:val="003F540E"/>
    <w:rsid w:val="00406DED"/>
    <w:rsid w:val="004217B1"/>
    <w:rsid w:val="00434825"/>
    <w:rsid w:val="004357E4"/>
    <w:rsid w:val="004416F4"/>
    <w:rsid w:val="004474D4"/>
    <w:rsid w:val="00456443"/>
    <w:rsid w:val="0045790A"/>
    <w:rsid w:val="0046585D"/>
    <w:rsid w:val="004672D7"/>
    <w:rsid w:val="00475305"/>
    <w:rsid w:val="00480122"/>
    <w:rsid w:val="00482A08"/>
    <w:rsid w:val="00485D0F"/>
    <w:rsid w:val="004A6246"/>
    <w:rsid w:val="004B3272"/>
    <w:rsid w:val="004B793D"/>
    <w:rsid w:val="004D137C"/>
    <w:rsid w:val="004D5D7C"/>
    <w:rsid w:val="004D6201"/>
    <w:rsid w:val="004E05C7"/>
    <w:rsid w:val="004E2F0E"/>
    <w:rsid w:val="004E399B"/>
    <w:rsid w:val="005164AB"/>
    <w:rsid w:val="00523F2E"/>
    <w:rsid w:val="00534A25"/>
    <w:rsid w:val="00536BEA"/>
    <w:rsid w:val="00546070"/>
    <w:rsid w:val="005A30B4"/>
    <w:rsid w:val="005A7668"/>
    <w:rsid w:val="005A7FA8"/>
    <w:rsid w:val="005B77A8"/>
    <w:rsid w:val="005C21F5"/>
    <w:rsid w:val="005E6665"/>
    <w:rsid w:val="005F2FDF"/>
    <w:rsid w:val="00601D56"/>
    <w:rsid w:val="00602339"/>
    <w:rsid w:val="00603780"/>
    <w:rsid w:val="006236D9"/>
    <w:rsid w:val="00631510"/>
    <w:rsid w:val="00646027"/>
    <w:rsid w:val="00646EB0"/>
    <w:rsid w:val="00661A26"/>
    <w:rsid w:val="006630B6"/>
    <w:rsid w:val="006823AE"/>
    <w:rsid w:val="006B015F"/>
    <w:rsid w:val="006C2444"/>
    <w:rsid w:val="006C6A82"/>
    <w:rsid w:val="006D5AF0"/>
    <w:rsid w:val="006E3184"/>
    <w:rsid w:val="006F6104"/>
    <w:rsid w:val="00704EDB"/>
    <w:rsid w:val="0073399B"/>
    <w:rsid w:val="00740FA1"/>
    <w:rsid w:val="007438D0"/>
    <w:rsid w:val="0074610D"/>
    <w:rsid w:val="00751087"/>
    <w:rsid w:val="00756EB5"/>
    <w:rsid w:val="00762E49"/>
    <w:rsid w:val="007663D8"/>
    <w:rsid w:val="00767E54"/>
    <w:rsid w:val="00771339"/>
    <w:rsid w:val="00773854"/>
    <w:rsid w:val="007752D3"/>
    <w:rsid w:val="0078448B"/>
    <w:rsid w:val="00785E5B"/>
    <w:rsid w:val="00795A0E"/>
    <w:rsid w:val="007C32FE"/>
    <w:rsid w:val="007F0981"/>
    <w:rsid w:val="008030F3"/>
    <w:rsid w:val="00804B20"/>
    <w:rsid w:val="00807366"/>
    <w:rsid w:val="00807AD7"/>
    <w:rsid w:val="00807DCE"/>
    <w:rsid w:val="008222EA"/>
    <w:rsid w:val="008321D3"/>
    <w:rsid w:val="00833611"/>
    <w:rsid w:val="0084205C"/>
    <w:rsid w:val="0085061B"/>
    <w:rsid w:val="0085232A"/>
    <w:rsid w:val="008604F4"/>
    <w:rsid w:val="00876AD7"/>
    <w:rsid w:val="008807E6"/>
    <w:rsid w:val="0089659C"/>
    <w:rsid w:val="008E4810"/>
    <w:rsid w:val="008F0CDE"/>
    <w:rsid w:val="008F7B01"/>
    <w:rsid w:val="009032A1"/>
    <w:rsid w:val="0090623B"/>
    <w:rsid w:val="00914CCF"/>
    <w:rsid w:val="009415BE"/>
    <w:rsid w:val="00950466"/>
    <w:rsid w:val="0096364F"/>
    <w:rsid w:val="0097114B"/>
    <w:rsid w:val="00980983"/>
    <w:rsid w:val="0098422E"/>
    <w:rsid w:val="00993319"/>
    <w:rsid w:val="009A3EA0"/>
    <w:rsid w:val="009C5DC8"/>
    <w:rsid w:val="009C778F"/>
    <w:rsid w:val="009D09D4"/>
    <w:rsid w:val="009E4D31"/>
    <w:rsid w:val="009F7483"/>
    <w:rsid w:val="00A15690"/>
    <w:rsid w:val="00A47CDD"/>
    <w:rsid w:val="00A626EB"/>
    <w:rsid w:val="00A63E8B"/>
    <w:rsid w:val="00A73524"/>
    <w:rsid w:val="00A757B0"/>
    <w:rsid w:val="00A766AA"/>
    <w:rsid w:val="00A84CB0"/>
    <w:rsid w:val="00AA3095"/>
    <w:rsid w:val="00AB6D3B"/>
    <w:rsid w:val="00AE2A8E"/>
    <w:rsid w:val="00AE3604"/>
    <w:rsid w:val="00AE6F0A"/>
    <w:rsid w:val="00B27F01"/>
    <w:rsid w:val="00B37A63"/>
    <w:rsid w:val="00B4490B"/>
    <w:rsid w:val="00B56BB6"/>
    <w:rsid w:val="00B57380"/>
    <w:rsid w:val="00B86C79"/>
    <w:rsid w:val="00B97E28"/>
    <w:rsid w:val="00BB0466"/>
    <w:rsid w:val="00BE3688"/>
    <w:rsid w:val="00BE7FFC"/>
    <w:rsid w:val="00BF2796"/>
    <w:rsid w:val="00C05AFE"/>
    <w:rsid w:val="00C06105"/>
    <w:rsid w:val="00C21CEC"/>
    <w:rsid w:val="00C21F59"/>
    <w:rsid w:val="00C22274"/>
    <w:rsid w:val="00C22853"/>
    <w:rsid w:val="00C367AF"/>
    <w:rsid w:val="00C52D60"/>
    <w:rsid w:val="00C53637"/>
    <w:rsid w:val="00C73410"/>
    <w:rsid w:val="00C83F2A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74D7"/>
    <w:rsid w:val="00D435ED"/>
    <w:rsid w:val="00D63754"/>
    <w:rsid w:val="00D63EC2"/>
    <w:rsid w:val="00D80868"/>
    <w:rsid w:val="00D80CDB"/>
    <w:rsid w:val="00DA6251"/>
    <w:rsid w:val="00DA79F3"/>
    <w:rsid w:val="00DB3149"/>
    <w:rsid w:val="00DB765C"/>
    <w:rsid w:val="00DC0D7E"/>
    <w:rsid w:val="00DC3311"/>
    <w:rsid w:val="00E03A67"/>
    <w:rsid w:val="00E06193"/>
    <w:rsid w:val="00E274C7"/>
    <w:rsid w:val="00E33118"/>
    <w:rsid w:val="00E37D95"/>
    <w:rsid w:val="00E40F92"/>
    <w:rsid w:val="00E60817"/>
    <w:rsid w:val="00E609D6"/>
    <w:rsid w:val="00E63E61"/>
    <w:rsid w:val="00E66364"/>
    <w:rsid w:val="00E66FB6"/>
    <w:rsid w:val="00E806B1"/>
    <w:rsid w:val="00E9310A"/>
    <w:rsid w:val="00E94538"/>
    <w:rsid w:val="00EA1C6C"/>
    <w:rsid w:val="00EA599F"/>
    <w:rsid w:val="00EA6C51"/>
    <w:rsid w:val="00EB5A2F"/>
    <w:rsid w:val="00ED16F9"/>
    <w:rsid w:val="00EE5EA4"/>
    <w:rsid w:val="00EF4754"/>
    <w:rsid w:val="00F059CF"/>
    <w:rsid w:val="00F07C71"/>
    <w:rsid w:val="00F25494"/>
    <w:rsid w:val="00F3210B"/>
    <w:rsid w:val="00F67957"/>
    <w:rsid w:val="00F73D0D"/>
    <w:rsid w:val="00F953DB"/>
    <w:rsid w:val="00FA6E0B"/>
    <w:rsid w:val="00FC3EF4"/>
    <w:rsid w:val="00FC6115"/>
    <w:rsid w:val="00FD0430"/>
    <w:rsid w:val="00FE112D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79E8AEBB"/>
  <w15:docId w15:val="{48A3B540-ED26-4872-86FF-C3395828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91FB7"/>
    <w:pPr>
      <w:keepNext/>
      <w:spacing w:after="0" w:line="240" w:lineRule="auto"/>
      <w:jc w:val="center"/>
      <w:outlineLvl w:val="0"/>
    </w:pPr>
    <w:rPr>
      <w:rFonts w:ascii="Times New Roman" w:hAnsi="Times New Roman"/>
      <w:b/>
      <w:color w:val="auto"/>
      <w:sz w:val="28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locked/>
    <w:rsid w:val="00191FB7"/>
    <w:pPr>
      <w:keepNext/>
      <w:spacing w:after="0" w:line="240" w:lineRule="auto"/>
      <w:outlineLvl w:val="1"/>
    </w:pPr>
    <w:rPr>
      <w:rFonts w:ascii="Times New Roman" w:hAnsi="Times New Roman"/>
      <w:color w:val="auto"/>
      <w:sz w:val="24"/>
      <w:szCs w:val="20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  <w:style w:type="paragraph" w:customStyle="1" w:styleId="Default">
    <w:name w:val="Default"/>
    <w:rsid w:val="00D63E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91FB7"/>
    <w:rPr>
      <w:rFonts w:ascii="Times New Roman" w:eastAsia="Times New Roman" w:hAnsi="Times New Roman"/>
      <w:b/>
      <w:sz w:val="28"/>
    </w:rPr>
  </w:style>
  <w:style w:type="character" w:customStyle="1" w:styleId="berschrift2Zchn">
    <w:name w:val="Überschrift 2 Zchn"/>
    <w:basedOn w:val="Absatz-Standardschriftart"/>
    <w:link w:val="berschrift2"/>
    <w:rsid w:val="00191FB7"/>
    <w:rPr>
      <w:rFonts w:ascii="Times New Roman" w:eastAsia="Times New Roman" w:hAnsi="Times New Roman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404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Worddokument MedFak Dekanat (TK)</vt:lpstr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Worddokument MedFak Dekanat (TK)</dc:title>
  <dc:subject/>
  <dc:creator>FAU Erlangen-Nürnberg (TK)</dc:creator>
  <cp:keywords/>
  <cp:lastModifiedBy>Tropper, Marina</cp:lastModifiedBy>
  <cp:revision>2</cp:revision>
  <cp:lastPrinted>2022-03-07T15:34:00Z</cp:lastPrinted>
  <dcterms:created xsi:type="dcterms:W3CDTF">2023-07-19T07:15:00Z</dcterms:created>
  <dcterms:modified xsi:type="dcterms:W3CDTF">2023-07-19T07:15:00Z</dcterms:modified>
</cp:coreProperties>
</file>